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04505" w14:textId="77777777" w:rsidR="00CD77CF" w:rsidRDefault="00CD77CF">
      <w:pPr>
        <w:pStyle w:val="Heading1"/>
        <w:rPr>
          <w:sz w:val="32"/>
          <w:szCs w:val="32"/>
        </w:rPr>
      </w:pPr>
      <w:r>
        <w:rPr>
          <w:sz w:val="32"/>
          <w:szCs w:val="32"/>
        </w:rPr>
        <w:t>GROCERY LIST</w:t>
      </w:r>
    </w:p>
    <w:p w14:paraId="1904A916" w14:textId="77777777" w:rsidR="00CD77CF" w:rsidRDefault="009570CA">
      <w:pPr>
        <w:pStyle w:val="Heading2"/>
        <w:jc w:val="right"/>
      </w:pPr>
      <w:r>
        <w:t>By</w:t>
      </w:r>
      <w:r w:rsidR="00CD77CF">
        <w:t xml:space="preserve"> </w:t>
      </w:r>
      <w:r>
        <w:t>A</w:t>
      </w:r>
      <w:r w:rsidR="00CD77CF">
        <w:t>isle</w:t>
      </w:r>
    </w:p>
    <w:p w14:paraId="62D7636B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22"/>
          <w:szCs w:val="22"/>
        </w:rPr>
      </w:pPr>
      <w:r w:rsidRPr="00435E10">
        <w:rPr>
          <w:rFonts w:ascii="Century Gothic" w:hAnsi="Century Gothic"/>
          <w:sz w:val="22"/>
          <w:szCs w:val="22"/>
        </w:rPr>
        <w:object w:dxaOrig="1335" w:dyaOrig="1335" w14:anchorId="2A332E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.65pt;height:66.65pt" o:ole="">
            <v:imagedata r:id="rId7" o:title=""/>
          </v:shape>
          <o:OLEObject Type="Embed" ProgID="MicrosoftWorks.WkShbSrv.6" ShapeID="_x0000_i1025" DrawAspect="Content" ObjectID="_1748259426" r:id="rId8"/>
        </w:object>
      </w:r>
    </w:p>
    <w:p w14:paraId="7C0DE313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 </w:t>
      </w:r>
    </w:p>
    <w:p w14:paraId="3BCD3CA0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color w:val="800000"/>
          <w:sz w:val="18"/>
          <w:szCs w:val="18"/>
        </w:rPr>
      </w:pPr>
      <w:r>
        <w:rPr>
          <w:rFonts w:ascii="Century Gothic" w:hAnsi="Century Gothic"/>
          <w:color w:val="800000"/>
        </w:rPr>
        <w:t xml:space="preserve">       CANNED FOODS</w:t>
      </w:r>
    </w:p>
    <w:p w14:paraId="4B9B8F2E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Soups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29D0B55F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 w:rsidRPr="00903E06">
        <w:rPr>
          <w:rFonts w:ascii="Century Gothic" w:hAnsi="Century Gothic"/>
          <w:sz w:val="18"/>
          <w:szCs w:val="18"/>
          <w:u w:val="single"/>
        </w:rPr>
        <w:t>Corn</w:t>
      </w:r>
      <w:r w:rsidR="00903E06">
        <w:rPr>
          <w:rFonts w:ascii="Century Gothic" w:hAnsi="Century Gothic"/>
          <w:sz w:val="18"/>
          <w:szCs w:val="18"/>
          <w:u w:val="single"/>
        </w:rPr>
        <w:t xml:space="preserve"> </w:t>
      </w:r>
      <w:r>
        <w:rPr>
          <w:rFonts w:ascii="Century Gothic" w:hAnsi="Century Gothic"/>
          <w:sz w:val="18"/>
          <w:szCs w:val="18"/>
        </w:rPr>
        <w:tab/>
      </w:r>
    </w:p>
    <w:p w14:paraId="46CAD94C" w14:textId="77777777" w:rsidR="00CD77CF" w:rsidRDefault="009570CA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Canned Potatoes</w:t>
      </w:r>
      <w:r w:rsidR="00CD77CF">
        <w:rPr>
          <w:rFonts w:ascii="Century Gothic" w:hAnsi="Century Gothic"/>
          <w:sz w:val="18"/>
          <w:szCs w:val="18"/>
        </w:rPr>
        <w:tab/>
      </w:r>
    </w:p>
    <w:p w14:paraId="6EFF2601" w14:textId="77777777" w:rsidR="00CD77CF" w:rsidRPr="00C758B6" w:rsidRDefault="00C758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C758B6">
        <w:rPr>
          <w:rFonts w:ascii="Century Gothic" w:hAnsi="Century Gothic"/>
          <w:sz w:val="18"/>
          <w:szCs w:val="18"/>
          <w:u w:val="single"/>
        </w:rPr>
        <w:t>Beans</w:t>
      </w:r>
      <w:r w:rsidR="00CD77CF" w:rsidRPr="00C758B6">
        <w:rPr>
          <w:rFonts w:ascii="Century Gothic" w:hAnsi="Century Gothic"/>
          <w:sz w:val="18"/>
          <w:szCs w:val="18"/>
          <w:u w:val="single"/>
        </w:rPr>
        <w:tab/>
      </w:r>
    </w:p>
    <w:p w14:paraId="4D61D5B2" w14:textId="77777777" w:rsidR="00CD77CF" w:rsidRPr="00C758B6" w:rsidRDefault="00C758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C758B6">
        <w:rPr>
          <w:rFonts w:ascii="Century Gothic" w:hAnsi="Century Gothic"/>
          <w:sz w:val="18"/>
          <w:szCs w:val="18"/>
          <w:u w:val="single"/>
        </w:rPr>
        <w:t>Beef Broth</w:t>
      </w:r>
      <w:r w:rsidR="00CD77CF" w:rsidRPr="00C758B6">
        <w:rPr>
          <w:rFonts w:ascii="Century Gothic" w:hAnsi="Century Gothic"/>
          <w:sz w:val="18"/>
          <w:szCs w:val="18"/>
          <w:u w:val="single"/>
        </w:rPr>
        <w:tab/>
      </w:r>
    </w:p>
    <w:p w14:paraId="3D4FE5B5" w14:textId="77777777" w:rsidR="00CD77CF" w:rsidRDefault="00C758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Chicken Broth</w:t>
      </w:r>
      <w:r w:rsidR="00CD77CF">
        <w:rPr>
          <w:rFonts w:ascii="Century Gothic" w:hAnsi="Century Gothic"/>
          <w:sz w:val="18"/>
          <w:szCs w:val="18"/>
        </w:rPr>
        <w:tab/>
      </w:r>
    </w:p>
    <w:p w14:paraId="3D2C14A4" w14:textId="77777777" w:rsidR="00CD77CF" w:rsidRPr="00C758B6" w:rsidRDefault="00C758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C758B6">
        <w:rPr>
          <w:rFonts w:ascii="Century Gothic" w:hAnsi="Century Gothic"/>
          <w:sz w:val="18"/>
          <w:szCs w:val="18"/>
          <w:u w:val="single"/>
        </w:rPr>
        <w:t>Chili</w:t>
      </w:r>
      <w:r w:rsidR="00CD77CF" w:rsidRPr="00C758B6">
        <w:rPr>
          <w:rFonts w:ascii="Century Gothic" w:hAnsi="Century Gothic"/>
          <w:sz w:val="18"/>
          <w:szCs w:val="18"/>
          <w:u w:val="single"/>
        </w:rPr>
        <w:tab/>
      </w:r>
    </w:p>
    <w:p w14:paraId="5F20A0C8" w14:textId="77777777" w:rsidR="00CD77CF" w:rsidRDefault="00C758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Stew</w:t>
      </w:r>
      <w:r w:rsidR="00CD77CF">
        <w:rPr>
          <w:rFonts w:ascii="Century Gothic" w:hAnsi="Century Gothic"/>
          <w:sz w:val="18"/>
          <w:szCs w:val="18"/>
        </w:rPr>
        <w:tab/>
      </w:r>
    </w:p>
    <w:p w14:paraId="01C50442" w14:textId="77777777" w:rsidR="00CD77CF" w:rsidRDefault="00314115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Crushed Tomatoes</w:t>
      </w:r>
      <w:r w:rsidR="00CD77CF">
        <w:rPr>
          <w:rFonts w:ascii="Century Gothic" w:hAnsi="Century Gothic"/>
          <w:sz w:val="18"/>
          <w:szCs w:val="18"/>
        </w:rPr>
        <w:tab/>
      </w:r>
    </w:p>
    <w:p w14:paraId="7E410528" w14:textId="77777777" w:rsidR="00314115" w:rsidRDefault="00314115" w:rsidP="00314115">
      <w:pPr>
        <w:tabs>
          <w:tab w:val="left" w:pos="360"/>
          <w:tab w:val="right" w:leader="underscore" w:pos="1980"/>
        </w:tabs>
        <w:ind w:left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>Tomato Juice_____</w:t>
      </w:r>
    </w:p>
    <w:p w14:paraId="1F6FBDAE" w14:textId="77777777" w:rsidR="00CD77CF" w:rsidRPr="00314115" w:rsidRDefault="00314115" w:rsidP="00314115">
      <w:pPr>
        <w:tabs>
          <w:tab w:val="left" w:pos="360"/>
          <w:tab w:val="right" w:leader="underscore" w:pos="1980"/>
        </w:tabs>
        <w:ind w:left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 xml:space="preserve">Whole Tomatoes__ </w:t>
      </w:r>
    </w:p>
    <w:p w14:paraId="1CCC8737" w14:textId="77777777" w:rsidR="00CD77CF" w:rsidRDefault="00CD77CF">
      <w:pPr>
        <w:rPr>
          <w:rFonts w:ascii="Century Gothic" w:hAnsi="Century Gothic"/>
          <w:color w:val="800000"/>
        </w:rPr>
      </w:pPr>
    </w:p>
    <w:p w14:paraId="6D6C1C00" w14:textId="77777777" w:rsidR="00CD77CF" w:rsidRDefault="00CD77CF">
      <w:pPr>
        <w:rPr>
          <w:rFonts w:ascii="Century Gothic" w:hAnsi="Century Gothic"/>
          <w:color w:val="800000"/>
        </w:rPr>
      </w:pPr>
      <w:r>
        <w:rPr>
          <w:rFonts w:ascii="Century Gothic" w:hAnsi="Century Gothic"/>
          <w:color w:val="800000"/>
        </w:rPr>
        <w:t xml:space="preserve">       SNACKS</w:t>
      </w:r>
    </w:p>
    <w:p w14:paraId="677B0FBA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Chips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71749C7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Dips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5376571F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Candies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DF9159A" w14:textId="77777777" w:rsidR="00CD77CF" w:rsidRDefault="00C758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Pretzels</w:t>
      </w:r>
      <w:r w:rsidR="00CD77CF">
        <w:rPr>
          <w:rFonts w:ascii="Century Gothic" w:hAnsi="Century Gothic"/>
          <w:sz w:val="18"/>
          <w:szCs w:val="18"/>
        </w:rPr>
        <w:tab/>
      </w:r>
    </w:p>
    <w:p w14:paraId="57BEB0E0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49946BFF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5E0001AF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414D6D91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52712918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5A425A41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18"/>
          <w:szCs w:val="18"/>
        </w:rPr>
      </w:pPr>
    </w:p>
    <w:p w14:paraId="3E8D55F7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color w:val="800000"/>
        </w:rPr>
      </w:pPr>
    </w:p>
    <w:p w14:paraId="4F27C337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color w:val="800000"/>
        </w:rPr>
      </w:pPr>
      <w:r>
        <w:rPr>
          <w:rFonts w:ascii="Century Gothic" w:hAnsi="Century Gothic"/>
          <w:color w:val="800000"/>
        </w:rPr>
        <w:t xml:space="preserve">       PERSONAL HYGIENE</w:t>
      </w:r>
    </w:p>
    <w:p w14:paraId="4378F0B1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 xml:space="preserve">Sensodyne ______       </w:t>
      </w:r>
    </w:p>
    <w:p w14:paraId="11B69CBB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Mouthwash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25A77106" w14:textId="77777777" w:rsidR="00CD77CF" w:rsidRPr="00903E06" w:rsidRDefault="006142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>Bath wash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23A7CAC6" w14:textId="77777777" w:rsidR="00CD77CF" w:rsidRPr="00C758B6" w:rsidRDefault="00C758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 xml:space="preserve">Razor </w:t>
      </w:r>
      <w:r w:rsidRPr="00C758B6">
        <w:rPr>
          <w:rFonts w:ascii="Century Gothic" w:hAnsi="Century Gothic"/>
          <w:sz w:val="18"/>
          <w:szCs w:val="18"/>
          <w:u w:val="single"/>
        </w:rPr>
        <w:t>Blades</w:t>
      </w:r>
      <w:r>
        <w:rPr>
          <w:rFonts w:ascii="Century Gothic" w:hAnsi="Century Gothic"/>
          <w:sz w:val="18"/>
          <w:szCs w:val="18"/>
          <w:u w:val="single"/>
        </w:rPr>
        <w:t>______</w:t>
      </w:r>
      <w:r w:rsidRPr="00C758B6">
        <w:rPr>
          <w:rFonts w:ascii="Century Gothic" w:hAnsi="Century Gothic"/>
          <w:sz w:val="18"/>
          <w:szCs w:val="18"/>
          <w:u w:val="single"/>
        </w:rPr>
        <w:t xml:space="preserve"> </w:t>
      </w:r>
    </w:p>
    <w:p w14:paraId="771ACE5D" w14:textId="77777777" w:rsidR="00CD77CF" w:rsidRPr="00903E06" w:rsidRDefault="009570CA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 xml:space="preserve"> 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5A6BCE14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 xml:space="preserve">Deodorant 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4CDBEB0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Shampoo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14195595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 w:rsidRPr="00903E06">
        <w:rPr>
          <w:rFonts w:ascii="Century Gothic" w:hAnsi="Century Gothic"/>
          <w:sz w:val="18"/>
          <w:szCs w:val="18"/>
          <w:u w:val="single"/>
        </w:rPr>
        <w:t>Shaving cream</w:t>
      </w:r>
      <w:r w:rsidR="00903E06">
        <w:rPr>
          <w:rFonts w:ascii="Century Gothic" w:hAnsi="Century Gothic"/>
          <w:sz w:val="18"/>
          <w:szCs w:val="18"/>
          <w:u w:val="single"/>
        </w:rPr>
        <w:t xml:space="preserve"> </w:t>
      </w:r>
      <w:r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ab/>
      </w:r>
    </w:p>
    <w:p w14:paraId="2AF5017C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18"/>
          <w:szCs w:val="18"/>
        </w:rPr>
      </w:pPr>
    </w:p>
    <w:p w14:paraId="1446A90C" w14:textId="77777777" w:rsidR="00CD77CF" w:rsidRDefault="00CD77CF">
      <w:pPr>
        <w:rPr>
          <w:rFonts w:ascii="Century Gothic" w:hAnsi="Century Gothic"/>
          <w:color w:val="800000"/>
        </w:rPr>
      </w:pPr>
    </w:p>
    <w:p w14:paraId="75CFF145" w14:textId="77777777" w:rsidR="00CD77CF" w:rsidRDefault="00CD77CF">
      <w:pPr>
        <w:rPr>
          <w:rFonts w:ascii="Century Gothic" w:hAnsi="Century Gothic"/>
          <w:color w:val="800000"/>
        </w:rPr>
      </w:pPr>
      <w:r>
        <w:rPr>
          <w:rFonts w:ascii="Century Gothic" w:hAnsi="Century Gothic"/>
          <w:color w:val="800000"/>
        </w:rPr>
        <w:t xml:space="preserve">       PHARMACY</w:t>
      </w:r>
    </w:p>
    <w:p w14:paraId="4567E1F2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3D53E0BF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55E1E570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562BE2A9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6CA35997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51B0DAC8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color w:val="800000"/>
        </w:rPr>
      </w:pPr>
      <w:r>
        <w:rPr>
          <w:rFonts w:ascii="Century Gothic" w:hAnsi="Century Gothic"/>
          <w:sz w:val="18"/>
          <w:szCs w:val="18"/>
        </w:rPr>
        <w:br w:type="column"/>
      </w:r>
      <w:r>
        <w:rPr>
          <w:rFonts w:ascii="Century Gothic" w:hAnsi="Century Gothic"/>
          <w:color w:val="800000"/>
        </w:rPr>
        <w:t xml:space="preserve">       PRODUCE</w:t>
      </w:r>
    </w:p>
    <w:p w14:paraId="08C61E46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>Lettuce</w:t>
      </w:r>
      <w:r>
        <w:rPr>
          <w:rFonts w:ascii="Century Gothic" w:hAnsi="Century Gothic"/>
          <w:sz w:val="18"/>
          <w:szCs w:val="18"/>
          <w:u w:val="single"/>
        </w:rPr>
        <w:tab/>
      </w:r>
    </w:p>
    <w:p w14:paraId="33842152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 xml:space="preserve">Potatoes </w:t>
      </w:r>
      <w:r>
        <w:rPr>
          <w:rFonts w:ascii="Century Gothic" w:hAnsi="Century Gothic"/>
          <w:sz w:val="18"/>
          <w:szCs w:val="18"/>
          <w:u w:val="single"/>
        </w:rPr>
        <w:tab/>
      </w:r>
    </w:p>
    <w:p w14:paraId="6EFF21F9" w14:textId="77777777" w:rsidR="00CD77CF" w:rsidRPr="00903E06" w:rsidRDefault="00903E0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Carrots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4CC74FD5" w14:textId="77777777" w:rsidR="00CD77CF" w:rsidRPr="00A74076" w:rsidRDefault="00A7407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A74076">
        <w:rPr>
          <w:rFonts w:ascii="Century Gothic" w:hAnsi="Century Gothic"/>
          <w:sz w:val="18"/>
          <w:szCs w:val="18"/>
          <w:u w:val="single"/>
        </w:rPr>
        <w:t>Broccoli</w:t>
      </w:r>
      <w:r w:rsidR="00CD77CF" w:rsidRPr="00A74076">
        <w:rPr>
          <w:rFonts w:ascii="Century Gothic" w:hAnsi="Century Gothic"/>
          <w:sz w:val="18"/>
          <w:szCs w:val="18"/>
          <w:u w:val="single"/>
        </w:rPr>
        <w:tab/>
      </w:r>
    </w:p>
    <w:p w14:paraId="154E7A52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7EB74A64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58ADDDC8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21221A73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345D6A9F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7ED01C1E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18"/>
          <w:szCs w:val="18"/>
        </w:rPr>
      </w:pPr>
    </w:p>
    <w:p w14:paraId="10D39A3F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color w:val="800000"/>
        </w:rPr>
      </w:pPr>
    </w:p>
    <w:p w14:paraId="20D1135E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color w:val="800000"/>
        </w:rPr>
      </w:pPr>
      <w:r>
        <w:rPr>
          <w:rFonts w:ascii="Century Gothic" w:hAnsi="Century Gothic"/>
          <w:color w:val="800000"/>
        </w:rPr>
        <w:t xml:space="preserve">      CEREALS/GRAINS</w:t>
      </w:r>
    </w:p>
    <w:p w14:paraId="0FE0C4A2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3CE43944" w14:textId="77777777" w:rsidR="00CD77CF" w:rsidRPr="00A74076" w:rsidRDefault="00C758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>Bread</w:t>
      </w:r>
      <w:r w:rsidR="00CD77CF" w:rsidRPr="00A74076">
        <w:rPr>
          <w:rFonts w:ascii="Century Gothic" w:hAnsi="Century Gothic"/>
          <w:sz w:val="18"/>
          <w:szCs w:val="18"/>
          <w:u w:val="single"/>
        </w:rPr>
        <w:tab/>
      </w:r>
    </w:p>
    <w:p w14:paraId="1A75CB4F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Breakfast Muffins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340554DD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Elbows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4B9580D8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Spaghetti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417CC126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Hot dog rolls ____</w:t>
      </w:r>
    </w:p>
    <w:p w14:paraId="6A0AB11C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 w:rsidRPr="00903E06">
        <w:rPr>
          <w:rFonts w:ascii="Century Gothic" w:hAnsi="Century Gothic"/>
          <w:sz w:val="18"/>
          <w:szCs w:val="18"/>
          <w:u w:val="single"/>
        </w:rPr>
        <w:t>Hamburger rolls</w:t>
      </w:r>
      <w:r w:rsidR="00903E06">
        <w:rPr>
          <w:rFonts w:ascii="Century Gothic" w:hAnsi="Century Gothic"/>
          <w:sz w:val="18"/>
          <w:szCs w:val="18"/>
          <w:u w:val="single"/>
        </w:rPr>
        <w:t xml:space="preserve"> </w:t>
      </w:r>
      <w:r>
        <w:rPr>
          <w:rFonts w:ascii="Century Gothic" w:hAnsi="Century Gothic"/>
          <w:sz w:val="18"/>
          <w:szCs w:val="18"/>
        </w:rPr>
        <w:tab/>
      </w:r>
    </w:p>
    <w:p w14:paraId="37396500" w14:textId="77777777" w:rsidR="00CD77CF" w:rsidRDefault="006142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Rolls for subs</w:t>
      </w:r>
      <w:r w:rsidR="00CD77CF">
        <w:rPr>
          <w:rFonts w:ascii="Century Gothic" w:hAnsi="Century Gothic"/>
          <w:sz w:val="18"/>
          <w:szCs w:val="18"/>
        </w:rPr>
        <w:tab/>
      </w:r>
    </w:p>
    <w:p w14:paraId="2FE48512" w14:textId="77777777" w:rsidR="00CD77CF" w:rsidRDefault="006142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 xml:space="preserve">Rolls for gravy </w:t>
      </w:r>
      <w:r w:rsidR="00CD77CF">
        <w:rPr>
          <w:rFonts w:ascii="Century Gothic" w:hAnsi="Century Gothic"/>
          <w:sz w:val="18"/>
          <w:szCs w:val="18"/>
        </w:rPr>
        <w:tab/>
      </w:r>
    </w:p>
    <w:p w14:paraId="6CD1D5BC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4901711A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18"/>
          <w:szCs w:val="18"/>
        </w:rPr>
      </w:pPr>
    </w:p>
    <w:p w14:paraId="575CCA2F" w14:textId="77777777" w:rsidR="00CD77CF" w:rsidRDefault="00CD77CF">
      <w:pPr>
        <w:rPr>
          <w:rFonts w:ascii="Century Gothic" w:hAnsi="Century Gothic"/>
          <w:color w:val="800000"/>
        </w:rPr>
      </w:pPr>
    </w:p>
    <w:p w14:paraId="1DC561D1" w14:textId="77777777" w:rsidR="00CD77CF" w:rsidRDefault="00CD77CF">
      <w:pPr>
        <w:rPr>
          <w:rFonts w:ascii="Century Gothic" w:hAnsi="Century Gothic"/>
          <w:color w:val="800000"/>
        </w:rPr>
      </w:pPr>
      <w:r>
        <w:rPr>
          <w:rFonts w:ascii="Century Gothic" w:hAnsi="Century Gothic"/>
          <w:color w:val="800000"/>
        </w:rPr>
        <w:t xml:space="preserve">       SPICES/CONDIMENTS</w:t>
      </w:r>
    </w:p>
    <w:p w14:paraId="38464241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Chicken Bullion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A687B58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Peanut butter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1550E6F7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Ketchup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5BB95F48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Mustard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18926EB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Jelly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35A6F670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 w:rsidRPr="00903E06">
        <w:rPr>
          <w:rFonts w:ascii="Century Gothic" w:hAnsi="Century Gothic"/>
          <w:sz w:val="18"/>
          <w:szCs w:val="18"/>
          <w:u w:val="single"/>
        </w:rPr>
        <w:t>Beef Bullion</w:t>
      </w:r>
      <w:r>
        <w:rPr>
          <w:rFonts w:ascii="Century Gothic" w:hAnsi="Century Gothic"/>
          <w:sz w:val="18"/>
          <w:szCs w:val="18"/>
        </w:rPr>
        <w:tab/>
      </w:r>
    </w:p>
    <w:p w14:paraId="61490445" w14:textId="77777777" w:rsidR="00CD77CF" w:rsidRPr="00314115" w:rsidRDefault="00314115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314115">
        <w:rPr>
          <w:rFonts w:ascii="Century Gothic" w:hAnsi="Century Gothic"/>
          <w:sz w:val="18"/>
          <w:szCs w:val="18"/>
          <w:u w:val="single"/>
        </w:rPr>
        <w:t>Hot Sauce</w:t>
      </w:r>
      <w:r w:rsidR="00CD77CF" w:rsidRPr="00314115">
        <w:rPr>
          <w:rFonts w:ascii="Century Gothic" w:hAnsi="Century Gothic"/>
          <w:sz w:val="18"/>
          <w:szCs w:val="18"/>
          <w:u w:val="single"/>
        </w:rPr>
        <w:tab/>
      </w:r>
    </w:p>
    <w:p w14:paraId="4935C640" w14:textId="77777777" w:rsidR="00CD77CF" w:rsidRDefault="00314115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Garlic_</w:t>
      </w:r>
      <w:r w:rsidR="00CD77CF">
        <w:rPr>
          <w:rFonts w:ascii="Century Gothic" w:hAnsi="Century Gothic"/>
          <w:sz w:val="18"/>
          <w:szCs w:val="18"/>
        </w:rPr>
        <w:tab/>
      </w:r>
    </w:p>
    <w:p w14:paraId="2F035068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2D306060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18"/>
          <w:szCs w:val="18"/>
        </w:rPr>
      </w:pPr>
    </w:p>
    <w:p w14:paraId="33EE1E5D" w14:textId="77777777" w:rsidR="00CD77CF" w:rsidRDefault="00CD77CF">
      <w:pPr>
        <w:rPr>
          <w:rFonts w:ascii="Century Gothic" w:hAnsi="Century Gothic"/>
          <w:color w:val="800000"/>
        </w:rPr>
      </w:pPr>
    </w:p>
    <w:p w14:paraId="510FA74E" w14:textId="77777777" w:rsidR="00CD77CF" w:rsidRDefault="00CD77CF">
      <w:pPr>
        <w:rPr>
          <w:rFonts w:ascii="Century Gothic" w:hAnsi="Century Gothic"/>
          <w:color w:val="800000"/>
        </w:rPr>
      </w:pPr>
      <w:r>
        <w:rPr>
          <w:rFonts w:ascii="Century Gothic" w:hAnsi="Century Gothic"/>
          <w:color w:val="800000"/>
        </w:rPr>
        <w:t xml:space="preserve">      HOUSEHOLD ITEMS</w:t>
      </w:r>
    </w:p>
    <w:p w14:paraId="60924D26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Lotto tickets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67A6A7A2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Air fresheners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F79E337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Napkins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020EAE5E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Paper towels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08440985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Toilet paper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352DDDBB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Cleaners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3BA01210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Liquid hand soap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06E1B0D1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 xml:space="preserve">Kleenex 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1B48F82D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Dishwashing soap</w:t>
      </w:r>
    </w:p>
    <w:p w14:paraId="59659D4E" w14:textId="77777777" w:rsidR="00CD77CF" w:rsidRPr="00903E06" w:rsidRDefault="006142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>Glass Cleaner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2A5093B3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18"/>
          <w:szCs w:val="18"/>
        </w:rPr>
      </w:pPr>
    </w:p>
    <w:p w14:paraId="703F161D" w14:textId="77777777" w:rsidR="00CD77CF" w:rsidRDefault="00CD77CF">
      <w:pPr>
        <w:rPr>
          <w:rFonts w:ascii="Century Gothic" w:hAnsi="Century Gothic"/>
          <w:color w:val="800000"/>
        </w:rPr>
      </w:pPr>
      <w:r>
        <w:rPr>
          <w:rFonts w:ascii="Century Gothic" w:hAnsi="Century Gothic"/>
          <w:color w:val="800000"/>
        </w:rPr>
        <w:t xml:space="preserve">       MEAT/SEAFOOD</w:t>
      </w:r>
    </w:p>
    <w:p w14:paraId="3F403971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Hamburger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1DE874E7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Steak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9D97504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Ham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266B1603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Deli meats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53838CB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Hot Dogs</w:t>
      </w:r>
    </w:p>
    <w:p w14:paraId="08E7BD6F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Fry chicken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3D5AFE33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color w:val="800000"/>
        </w:rPr>
      </w:pPr>
      <w:r>
        <w:rPr>
          <w:rFonts w:ascii="Century Gothic" w:hAnsi="Century Gothic"/>
          <w:sz w:val="18"/>
          <w:szCs w:val="18"/>
        </w:rPr>
        <w:br w:type="column"/>
      </w:r>
      <w:r>
        <w:rPr>
          <w:rFonts w:ascii="Century Gothic" w:hAnsi="Century Gothic"/>
          <w:color w:val="800000"/>
        </w:rPr>
        <w:t xml:space="preserve">       DAIRY</w:t>
      </w:r>
    </w:p>
    <w:p w14:paraId="66D6D12D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Margarine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5A23A5B4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Eggs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2498DBFC" w14:textId="77777777" w:rsidR="00CD77CF" w:rsidRPr="00903E06" w:rsidRDefault="00903E0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Milk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173C141D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Bacon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6DC4D89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Sausage Patties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C977907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Sausage Links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5A0AEFE9" w14:textId="77777777" w:rsidR="00CD77CF" w:rsidRPr="00903E06" w:rsidRDefault="00903E0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Shredded Cheese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0A2ACE9" w14:textId="77777777" w:rsidR="00CD77CF" w:rsidRDefault="00903E0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 w:rsidRPr="00903E06">
        <w:rPr>
          <w:rFonts w:ascii="Century Gothic" w:hAnsi="Century Gothic"/>
          <w:sz w:val="18"/>
          <w:szCs w:val="18"/>
          <w:u w:val="single"/>
        </w:rPr>
        <w:t>Hard Cheese</w:t>
      </w:r>
      <w:r w:rsidR="00314115">
        <w:rPr>
          <w:rFonts w:ascii="Century Gothic" w:hAnsi="Century Gothic"/>
          <w:sz w:val="18"/>
          <w:szCs w:val="18"/>
          <w:u w:val="single"/>
        </w:rPr>
        <w:t>_</w:t>
      </w:r>
      <w:r w:rsidR="00CD77CF">
        <w:rPr>
          <w:rFonts w:ascii="Century Gothic" w:hAnsi="Century Gothic"/>
          <w:sz w:val="18"/>
          <w:szCs w:val="18"/>
        </w:rPr>
        <w:tab/>
      </w:r>
    </w:p>
    <w:p w14:paraId="2BD05CBC" w14:textId="77777777" w:rsidR="00CD77CF" w:rsidRDefault="00314115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Sliced Cheese_</w:t>
      </w:r>
      <w:r w:rsidR="00CD77CF">
        <w:rPr>
          <w:rFonts w:ascii="Century Gothic" w:hAnsi="Century Gothic"/>
          <w:sz w:val="18"/>
          <w:szCs w:val="18"/>
        </w:rPr>
        <w:tab/>
      </w:r>
    </w:p>
    <w:p w14:paraId="738255F6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18"/>
          <w:szCs w:val="18"/>
        </w:rPr>
      </w:pPr>
    </w:p>
    <w:p w14:paraId="6A28AB03" w14:textId="77777777" w:rsidR="00CD77CF" w:rsidRDefault="00CD77CF">
      <w:pPr>
        <w:rPr>
          <w:rFonts w:ascii="Century Gothic" w:hAnsi="Century Gothic"/>
          <w:color w:val="800000"/>
        </w:rPr>
      </w:pPr>
    </w:p>
    <w:p w14:paraId="35357A9E" w14:textId="77777777" w:rsidR="00CD77CF" w:rsidRDefault="00CD77CF">
      <w:pPr>
        <w:ind w:right="-120"/>
        <w:rPr>
          <w:rFonts w:ascii="Century Gothic" w:hAnsi="Century Gothic"/>
          <w:color w:val="800000"/>
        </w:rPr>
      </w:pPr>
      <w:r>
        <w:rPr>
          <w:rFonts w:ascii="Century Gothic" w:hAnsi="Century Gothic"/>
          <w:color w:val="800000"/>
        </w:rPr>
        <w:t xml:space="preserve">      HEALTH/ETHNIC </w:t>
      </w:r>
    </w:p>
    <w:p w14:paraId="5FADC1C9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Tacos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27F01350" w14:textId="77777777" w:rsidR="00CD77CF" w:rsidRDefault="006142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Frozen Pizzas</w:t>
      </w:r>
      <w:r w:rsidR="00CD77CF">
        <w:rPr>
          <w:rFonts w:ascii="Century Gothic" w:hAnsi="Century Gothic"/>
          <w:sz w:val="18"/>
          <w:szCs w:val="18"/>
        </w:rPr>
        <w:tab/>
      </w:r>
    </w:p>
    <w:p w14:paraId="4021AEFE" w14:textId="77777777" w:rsidR="00CD77CF" w:rsidRDefault="006142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Burritos</w:t>
      </w:r>
      <w:r w:rsidR="00CD77CF">
        <w:rPr>
          <w:rFonts w:ascii="Century Gothic" w:hAnsi="Century Gothic"/>
          <w:sz w:val="18"/>
          <w:szCs w:val="18"/>
        </w:rPr>
        <w:tab/>
      </w:r>
    </w:p>
    <w:p w14:paraId="67431253" w14:textId="77777777" w:rsidR="00CD77CF" w:rsidRDefault="006142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TV Dinners</w:t>
      </w:r>
      <w:r w:rsidR="00CD77CF">
        <w:rPr>
          <w:rFonts w:ascii="Century Gothic" w:hAnsi="Century Gothic"/>
          <w:sz w:val="18"/>
          <w:szCs w:val="18"/>
        </w:rPr>
        <w:tab/>
      </w:r>
    </w:p>
    <w:p w14:paraId="1322E202" w14:textId="77777777" w:rsidR="00CD77CF" w:rsidRDefault="006142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 xml:space="preserve">Sour Cream </w:t>
      </w:r>
      <w:r w:rsidR="00CD77CF">
        <w:rPr>
          <w:rFonts w:ascii="Century Gothic" w:hAnsi="Century Gothic"/>
          <w:sz w:val="18"/>
          <w:szCs w:val="18"/>
        </w:rPr>
        <w:tab/>
      </w:r>
    </w:p>
    <w:p w14:paraId="3C4510C3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40A0DEDC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7692657A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694BE511" w14:textId="77777777" w:rsidR="00CD77CF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ab/>
      </w:r>
    </w:p>
    <w:p w14:paraId="1F9F9ECF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18"/>
          <w:szCs w:val="18"/>
        </w:rPr>
      </w:pPr>
    </w:p>
    <w:p w14:paraId="499C38AD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color w:val="800000"/>
        </w:rPr>
      </w:pPr>
    </w:p>
    <w:p w14:paraId="093717A6" w14:textId="77777777" w:rsidR="00CD77CF" w:rsidRDefault="00CD77CF">
      <w:pPr>
        <w:rPr>
          <w:rFonts w:ascii="Century Gothic" w:hAnsi="Century Gothic"/>
          <w:color w:val="800000"/>
        </w:rPr>
      </w:pPr>
      <w:r>
        <w:rPr>
          <w:rFonts w:ascii="Century Gothic" w:hAnsi="Century Gothic"/>
          <w:color w:val="800000"/>
        </w:rPr>
        <w:t xml:space="preserve">       BEVERAGES</w:t>
      </w:r>
    </w:p>
    <w:p w14:paraId="2192E3C5" w14:textId="77777777" w:rsidR="00CD77CF" w:rsidRPr="00903E06" w:rsidRDefault="00C758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>Rum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 xml:space="preserve">  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1B38B357" w14:textId="77777777" w:rsidR="00CD77CF" w:rsidRPr="00903E06" w:rsidRDefault="00903E0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Wine</w:t>
      </w:r>
      <w:r w:rsidR="009570CA">
        <w:rPr>
          <w:rFonts w:ascii="Century Gothic" w:hAnsi="Century Gothic"/>
          <w:sz w:val="18"/>
          <w:szCs w:val="18"/>
          <w:u w:val="single"/>
        </w:rPr>
        <w:t>s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6944E1FA" w14:textId="77777777" w:rsidR="00CD77CF" w:rsidRPr="00903E06" w:rsidRDefault="00C758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>Beer / fuzzy drinks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129E17B4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Coffee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56000CBC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Bottled Water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5AF578EA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Ice Tea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162C8313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Drink Mix</w:t>
      </w:r>
      <w:r w:rsidR="009570CA">
        <w:rPr>
          <w:rFonts w:ascii="Century Gothic" w:hAnsi="Century Gothic"/>
          <w:sz w:val="18"/>
          <w:szCs w:val="18"/>
          <w:u w:val="single"/>
        </w:rPr>
        <w:t>es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44AD301E" w14:textId="77777777" w:rsidR="00CD77CF" w:rsidRPr="00314115" w:rsidRDefault="00314115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314115">
        <w:rPr>
          <w:rFonts w:ascii="Century Gothic" w:hAnsi="Century Gothic"/>
          <w:sz w:val="18"/>
          <w:szCs w:val="18"/>
          <w:u w:val="single"/>
        </w:rPr>
        <w:t>Soda</w:t>
      </w:r>
      <w:r w:rsidR="00CD77CF" w:rsidRPr="00314115">
        <w:rPr>
          <w:rFonts w:ascii="Century Gothic" w:hAnsi="Century Gothic"/>
          <w:sz w:val="18"/>
          <w:szCs w:val="18"/>
          <w:u w:val="single"/>
        </w:rPr>
        <w:tab/>
      </w:r>
    </w:p>
    <w:p w14:paraId="431BBBED" w14:textId="77777777" w:rsidR="00CD77CF" w:rsidRPr="00314115" w:rsidRDefault="00314115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314115">
        <w:rPr>
          <w:rFonts w:ascii="Century Gothic" w:hAnsi="Century Gothic"/>
          <w:sz w:val="18"/>
          <w:szCs w:val="18"/>
          <w:u w:val="single"/>
        </w:rPr>
        <w:t>Coffee Filters</w:t>
      </w:r>
      <w:r w:rsidR="00CD77CF" w:rsidRPr="00314115">
        <w:rPr>
          <w:rFonts w:ascii="Century Gothic" w:hAnsi="Century Gothic"/>
          <w:sz w:val="18"/>
          <w:szCs w:val="18"/>
          <w:u w:val="single"/>
        </w:rPr>
        <w:tab/>
      </w:r>
    </w:p>
    <w:p w14:paraId="1A054273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18"/>
          <w:szCs w:val="18"/>
        </w:rPr>
      </w:pPr>
    </w:p>
    <w:p w14:paraId="56D2F6F7" w14:textId="77777777" w:rsidR="00CD77CF" w:rsidRDefault="00CD77CF">
      <w:pPr>
        <w:rPr>
          <w:rFonts w:ascii="Century Gothic" w:hAnsi="Century Gothic"/>
          <w:color w:val="800000"/>
        </w:rPr>
      </w:pPr>
    </w:p>
    <w:p w14:paraId="76593C9E" w14:textId="77777777" w:rsidR="00CD77CF" w:rsidRDefault="00CD77CF">
      <w:pPr>
        <w:rPr>
          <w:rFonts w:ascii="Century Gothic" w:hAnsi="Century Gothic"/>
          <w:color w:val="800000"/>
        </w:rPr>
      </w:pPr>
      <w:r>
        <w:rPr>
          <w:rFonts w:ascii="Century Gothic" w:hAnsi="Century Gothic"/>
          <w:color w:val="800000"/>
        </w:rPr>
        <w:t xml:space="preserve">       FROZEN FOODS</w:t>
      </w:r>
    </w:p>
    <w:p w14:paraId="58775FE6" w14:textId="77777777" w:rsidR="00CD77CF" w:rsidRPr="009570CA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570CA">
        <w:rPr>
          <w:rFonts w:ascii="Century Gothic" w:hAnsi="Century Gothic"/>
          <w:sz w:val="18"/>
          <w:szCs w:val="18"/>
          <w:u w:val="single"/>
        </w:rPr>
        <w:t>French fries</w:t>
      </w:r>
      <w:r w:rsidRPr="009570CA">
        <w:rPr>
          <w:rFonts w:ascii="Century Gothic" w:hAnsi="Century Gothic"/>
          <w:sz w:val="18"/>
          <w:szCs w:val="18"/>
          <w:u w:val="single"/>
        </w:rPr>
        <w:tab/>
      </w:r>
    </w:p>
    <w:p w14:paraId="76A6E6F9" w14:textId="77777777" w:rsidR="00CD77CF" w:rsidRPr="009570CA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570CA">
        <w:rPr>
          <w:rFonts w:ascii="Century Gothic" w:hAnsi="Century Gothic"/>
          <w:sz w:val="18"/>
          <w:szCs w:val="18"/>
          <w:u w:val="single"/>
        </w:rPr>
        <w:t>Ice cream</w:t>
      </w:r>
      <w:r w:rsidRPr="009570CA">
        <w:rPr>
          <w:rFonts w:ascii="Century Gothic" w:hAnsi="Century Gothic"/>
          <w:sz w:val="18"/>
          <w:szCs w:val="18"/>
          <w:u w:val="single"/>
        </w:rPr>
        <w:tab/>
      </w:r>
    </w:p>
    <w:p w14:paraId="7BF7D84A" w14:textId="77777777" w:rsidR="00CD77CF" w:rsidRDefault="009570CA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Hash browns</w:t>
      </w:r>
      <w:r w:rsidR="00CD77CF">
        <w:rPr>
          <w:rFonts w:ascii="Century Gothic" w:hAnsi="Century Gothic"/>
          <w:sz w:val="18"/>
          <w:szCs w:val="18"/>
        </w:rPr>
        <w:tab/>
      </w:r>
    </w:p>
    <w:p w14:paraId="6E317635" w14:textId="77777777" w:rsidR="00CD77CF" w:rsidRDefault="009570CA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 xml:space="preserve">Home fries </w:t>
      </w:r>
      <w:r w:rsidR="00CD77CF">
        <w:rPr>
          <w:rFonts w:ascii="Century Gothic" w:hAnsi="Century Gothic"/>
          <w:sz w:val="18"/>
          <w:szCs w:val="18"/>
        </w:rPr>
        <w:tab/>
      </w:r>
    </w:p>
    <w:p w14:paraId="7A90BBAC" w14:textId="77777777" w:rsidR="00CD77CF" w:rsidRDefault="00314115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 xml:space="preserve">Onions </w:t>
      </w:r>
      <w:r w:rsidR="00CD77CF">
        <w:rPr>
          <w:rFonts w:ascii="Century Gothic" w:hAnsi="Century Gothic"/>
          <w:sz w:val="18"/>
          <w:szCs w:val="18"/>
        </w:rPr>
        <w:tab/>
      </w:r>
    </w:p>
    <w:p w14:paraId="1D7CAF65" w14:textId="77777777" w:rsidR="00CD77CF" w:rsidRDefault="00314115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Green Peppers</w:t>
      </w:r>
      <w:r w:rsidR="00CD77CF">
        <w:rPr>
          <w:rFonts w:ascii="Century Gothic" w:hAnsi="Century Gothic"/>
          <w:sz w:val="18"/>
          <w:szCs w:val="18"/>
        </w:rPr>
        <w:tab/>
      </w:r>
    </w:p>
    <w:p w14:paraId="53617D8C" w14:textId="77777777" w:rsidR="00CD77CF" w:rsidRDefault="00314115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Meat Balls</w:t>
      </w:r>
      <w:r w:rsidR="00CD77CF">
        <w:rPr>
          <w:rFonts w:ascii="Century Gothic" w:hAnsi="Century Gothic"/>
          <w:sz w:val="18"/>
          <w:szCs w:val="18"/>
        </w:rPr>
        <w:tab/>
      </w:r>
    </w:p>
    <w:p w14:paraId="5E1A451D" w14:textId="77777777" w:rsidR="00CD77CF" w:rsidRPr="00314115" w:rsidRDefault="00314115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314115">
        <w:rPr>
          <w:rFonts w:ascii="Century Gothic" w:hAnsi="Century Gothic"/>
          <w:sz w:val="18"/>
          <w:szCs w:val="18"/>
          <w:u w:val="single"/>
        </w:rPr>
        <w:t>Chicken</w:t>
      </w:r>
      <w:r w:rsidR="00CD77CF" w:rsidRPr="00314115">
        <w:rPr>
          <w:rFonts w:ascii="Century Gothic" w:hAnsi="Century Gothic"/>
          <w:sz w:val="18"/>
          <w:szCs w:val="18"/>
          <w:u w:val="single"/>
        </w:rPr>
        <w:tab/>
      </w:r>
    </w:p>
    <w:p w14:paraId="30DA60E6" w14:textId="77777777" w:rsidR="00CD77CF" w:rsidRDefault="00CD77CF">
      <w:pPr>
        <w:tabs>
          <w:tab w:val="left" w:pos="360"/>
          <w:tab w:val="right" w:leader="underscore" w:pos="1980"/>
        </w:tabs>
        <w:rPr>
          <w:rFonts w:ascii="Century Gothic" w:hAnsi="Century Gothic"/>
          <w:sz w:val="18"/>
          <w:szCs w:val="18"/>
        </w:rPr>
      </w:pPr>
    </w:p>
    <w:p w14:paraId="44C41898" w14:textId="77777777" w:rsidR="00CD77CF" w:rsidRDefault="00CD77CF">
      <w:pPr>
        <w:rPr>
          <w:rFonts w:ascii="Century Gothic" w:hAnsi="Century Gothic"/>
          <w:color w:val="800000"/>
        </w:rPr>
      </w:pPr>
    </w:p>
    <w:p w14:paraId="31F04C2C" w14:textId="77777777" w:rsidR="00CD77CF" w:rsidRDefault="00CD77CF">
      <w:pPr>
        <w:rPr>
          <w:rFonts w:ascii="Century Gothic" w:hAnsi="Century Gothic"/>
          <w:color w:val="800000"/>
        </w:rPr>
      </w:pPr>
      <w:r>
        <w:rPr>
          <w:rFonts w:ascii="Century Gothic" w:hAnsi="Century Gothic"/>
          <w:color w:val="800000"/>
        </w:rPr>
        <w:t xml:space="preserve">       PET FOOD</w:t>
      </w:r>
    </w:p>
    <w:p w14:paraId="6AA6FC5D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Fancy Feast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232C6776" w14:textId="77777777" w:rsidR="00CD77CF" w:rsidRPr="00903E06" w:rsidRDefault="00CD77CF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 w:rsidRPr="00903E06">
        <w:rPr>
          <w:rFonts w:ascii="Century Gothic" w:hAnsi="Century Gothic"/>
          <w:sz w:val="18"/>
          <w:szCs w:val="18"/>
          <w:u w:val="single"/>
        </w:rPr>
        <w:t>Treaties</w:t>
      </w:r>
      <w:r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7989CE04" w14:textId="77777777" w:rsidR="00CD77CF" w:rsidRPr="00903E06" w:rsidRDefault="00314115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  <w:u w:val="single"/>
        </w:rPr>
      </w:pPr>
      <w:r>
        <w:rPr>
          <w:rFonts w:ascii="Century Gothic" w:hAnsi="Century Gothic"/>
          <w:sz w:val="18"/>
          <w:szCs w:val="18"/>
          <w:u w:val="single"/>
        </w:rPr>
        <w:t>Cat Toys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36B1597A" w14:textId="77777777" w:rsidR="00CD77CF" w:rsidRDefault="009570CA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u w:val="single"/>
        </w:rPr>
        <w:t>Kitty Litter</w:t>
      </w:r>
      <w:r w:rsidR="00CD77CF" w:rsidRPr="00903E06">
        <w:rPr>
          <w:rFonts w:ascii="Century Gothic" w:hAnsi="Century Gothic"/>
          <w:sz w:val="18"/>
          <w:szCs w:val="18"/>
          <w:u w:val="single"/>
        </w:rPr>
        <w:tab/>
      </w:r>
    </w:p>
    <w:p w14:paraId="4CC2780F" w14:textId="77777777" w:rsidR="00CD77CF" w:rsidRDefault="006142B6">
      <w:pPr>
        <w:numPr>
          <w:ilvl w:val="0"/>
          <w:numId w:val="11"/>
        </w:numPr>
        <w:tabs>
          <w:tab w:val="left" w:pos="360"/>
          <w:tab w:val="right" w:leader="underscore" w:pos="1980"/>
        </w:tabs>
        <w:ind w:left="360" w:hanging="36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18"/>
          <w:szCs w:val="18"/>
          <w:u w:val="single"/>
        </w:rPr>
        <w:t>Flea Drops</w:t>
      </w:r>
      <w:r w:rsidR="00CD77CF">
        <w:rPr>
          <w:rFonts w:ascii="Century Gothic" w:hAnsi="Century Gothic"/>
          <w:sz w:val="18"/>
          <w:szCs w:val="18"/>
        </w:rPr>
        <w:tab/>
      </w:r>
    </w:p>
    <w:p w14:paraId="5B84B003" w14:textId="77777777" w:rsidR="00CD77CF" w:rsidRDefault="00CD77CF">
      <w:pPr>
        <w:ind w:left="360"/>
      </w:pPr>
    </w:p>
    <w:p w14:paraId="0C6157C2" w14:textId="77777777" w:rsidR="00CD77CF" w:rsidRDefault="00CD77CF">
      <w:pPr>
        <w:ind w:left="360"/>
        <w:rPr>
          <w:rFonts w:ascii="Verdana" w:hAnsi="Verdana"/>
        </w:rPr>
      </w:pPr>
    </w:p>
    <w:p w14:paraId="0D7059D6" w14:textId="77777777" w:rsidR="00CD77CF" w:rsidRDefault="00CD77CF">
      <w:pPr>
        <w:ind w:left="360"/>
        <w:rPr>
          <w:rFonts w:ascii="Verdana" w:hAnsi="Verdana"/>
        </w:rPr>
      </w:pPr>
    </w:p>
    <w:sectPr w:rsidR="00CD77CF" w:rsidSect="00435E10">
      <w:footerReference w:type="default" r:id="rId9"/>
      <w:pgSz w:w="12240" w:h="15840"/>
      <w:pgMar w:top="1440" w:right="1800" w:bottom="1440" w:left="1800" w:header="720" w:footer="720" w:gutter="0"/>
      <w:cols w:num="3" w:space="720"/>
      <w:docGrid w:linePitch="2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5C100" w14:textId="77777777" w:rsidR="008F29BE" w:rsidRDefault="008F29BE">
      <w:r>
        <w:separator/>
      </w:r>
    </w:p>
  </w:endnote>
  <w:endnote w:type="continuationSeparator" w:id="0">
    <w:p w14:paraId="130533D3" w14:textId="77777777" w:rsidR="008F29BE" w:rsidRDefault="008F2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B0D38" w14:textId="77777777" w:rsidR="00CD77CF" w:rsidRDefault="00CD77CF"/>
  <w:p w14:paraId="709715AD" w14:textId="77777777" w:rsidR="00CD77CF" w:rsidRDefault="00CD77CF"/>
  <w:p w14:paraId="6F278342" w14:textId="77777777" w:rsidR="00CD77CF" w:rsidRDefault="00CD77C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5D7ECB" w14:textId="77777777" w:rsidR="008F29BE" w:rsidRDefault="008F29BE">
      <w:r>
        <w:separator/>
      </w:r>
    </w:p>
  </w:footnote>
  <w:footnote w:type="continuationSeparator" w:id="0">
    <w:p w14:paraId="772F5FBD" w14:textId="77777777" w:rsidR="008F29BE" w:rsidRDefault="008F29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B8BCBAF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7AA2E6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5CC86E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97C3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C9C95F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DF6516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0F401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15C4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B0041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69203D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FFFFFFFE"/>
    <w:multiLevelType w:val="singleLevel"/>
    <w:tmpl w:val="532400EC"/>
    <w:lvl w:ilvl="0">
      <w:numFmt w:val="decimal"/>
      <w:lvlText w:val="*"/>
      <w:lvlJc w:val="left"/>
    </w:lvl>
  </w:abstractNum>
  <w:num w:numId="1" w16cid:durableId="1571961198">
    <w:abstractNumId w:val="1"/>
  </w:num>
  <w:num w:numId="2" w16cid:durableId="1280987262">
    <w:abstractNumId w:val="9"/>
  </w:num>
  <w:num w:numId="3" w16cid:durableId="1410807408">
    <w:abstractNumId w:val="7"/>
  </w:num>
  <w:num w:numId="4" w16cid:durableId="777025878">
    <w:abstractNumId w:val="6"/>
  </w:num>
  <w:num w:numId="5" w16cid:durableId="221915602">
    <w:abstractNumId w:val="5"/>
  </w:num>
  <w:num w:numId="6" w16cid:durableId="375936973">
    <w:abstractNumId w:val="4"/>
  </w:num>
  <w:num w:numId="7" w16cid:durableId="299380289">
    <w:abstractNumId w:val="8"/>
  </w:num>
  <w:num w:numId="8" w16cid:durableId="1879928630">
    <w:abstractNumId w:val="3"/>
  </w:num>
  <w:num w:numId="9" w16cid:durableId="215317483">
    <w:abstractNumId w:val="2"/>
  </w:num>
  <w:num w:numId="10" w16cid:durableId="1682076414">
    <w:abstractNumId w:val="0"/>
  </w:num>
  <w:num w:numId="11" w16cid:durableId="69546967">
    <w:abstractNumId w:val="10"/>
    <w:lvlOverride w:ilvl="0">
      <w:lvl w:ilvl="0">
        <w:start w:val="1"/>
        <w:numFmt w:val="bullet"/>
        <w:lvlText w:val=""/>
        <w:legacy w:legacy="1" w:legacySpace="0" w:legacyIndent="360"/>
        <w:lvlJc w:val="left"/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65"/>
  <w:drawingGridVerticalSpacing w:val="112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lorSet" w:val="6"/>
    <w:docVar w:name="FormatFile" w:val="wkthmGRO.fmt"/>
    <w:docVar w:name="MicrosoftWorksTaskID" w:val="27"/>
    <w:docVar w:name="MsWorksKeywords0" w:val="groceries OR fruit OR food"/>
    <w:docVar w:name="StyleSet" w:val="0"/>
  </w:docVars>
  <w:rsids>
    <w:rsidRoot w:val="00A44681"/>
    <w:rsid w:val="001D2096"/>
    <w:rsid w:val="00314115"/>
    <w:rsid w:val="00435E10"/>
    <w:rsid w:val="005137BD"/>
    <w:rsid w:val="00524248"/>
    <w:rsid w:val="006142B6"/>
    <w:rsid w:val="0079408F"/>
    <w:rsid w:val="00887567"/>
    <w:rsid w:val="008F1362"/>
    <w:rsid w:val="008F29BE"/>
    <w:rsid w:val="00903E06"/>
    <w:rsid w:val="009570CA"/>
    <w:rsid w:val="00975CD2"/>
    <w:rsid w:val="00A44681"/>
    <w:rsid w:val="00A74076"/>
    <w:rsid w:val="00C16DB3"/>
    <w:rsid w:val="00C2199D"/>
    <w:rsid w:val="00C758B6"/>
    <w:rsid w:val="00CD77CF"/>
    <w:rsid w:val="00D47CCD"/>
    <w:rsid w:val="00D76527"/>
    <w:rsid w:val="00EC4990"/>
    <w:rsid w:val="00F81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001746"/>
  <w15:docId w15:val="{D55F7ACA-27CA-45F7-B3AA-88922831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5E10"/>
    <w:rPr>
      <w:szCs w:val="24"/>
    </w:rPr>
  </w:style>
  <w:style w:type="paragraph" w:styleId="Heading1">
    <w:name w:val="heading 1"/>
    <w:basedOn w:val="Normal"/>
    <w:next w:val="Normal"/>
    <w:qFormat/>
    <w:rsid w:val="00435E10"/>
    <w:pPr>
      <w:keepNext/>
      <w:widowControl w:val="0"/>
      <w:tabs>
        <w:tab w:val="left" w:pos="360"/>
        <w:tab w:val="right" w:leader="underscore" w:pos="1980"/>
      </w:tabs>
      <w:overflowPunct w:val="0"/>
      <w:adjustRightInd w:val="0"/>
      <w:outlineLvl w:val="0"/>
    </w:pPr>
    <w:rPr>
      <w:rFonts w:ascii="Century Gothic" w:hAnsi="Century Gothic"/>
      <w:b/>
      <w:bCs/>
      <w:color w:val="800000"/>
      <w:kern w:val="28"/>
      <w:sz w:val="40"/>
      <w:szCs w:val="40"/>
    </w:rPr>
  </w:style>
  <w:style w:type="paragraph" w:styleId="Heading2">
    <w:name w:val="heading 2"/>
    <w:basedOn w:val="Normal"/>
    <w:next w:val="Normal"/>
    <w:qFormat/>
    <w:rsid w:val="00435E10"/>
    <w:pPr>
      <w:keepNext/>
      <w:widowControl w:val="0"/>
      <w:tabs>
        <w:tab w:val="left" w:pos="360"/>
        <w:tab w:val="right" w:leader="underscore" w:pos="1980"/>
      </w:tabs>
      <w:overflowPunct w:val="0"/>
      <w:adjustRightInd w:val="0"/>
      <w:outlineLvl w:val="1"/>
    </w:pPr>
    <w:rPr>
      <w:rFonts w:ascii="Century Gothic" w:hAnsi="Century Gothic"/>
      <w:b/>
      <w:bCs/>
      <w:color w:val="808080"/>
      <w:kern w:val="28"/>
      <w:sz w:val="28"/>
      <w:szCs w:val="28"/>
    </w:rPr>
  </w:style>
  <w:style w:type="paragraph" w:styleId="Heading3">
    <w:name w:val="heading 3"/>
    <w:basedOn w:val="Normal"/>
    <w:next w:val="Normal"/>
    <w:qFormat/>
    <w:rsid w:val="00435E10"/>
    <w:pPr>
      <w:keepNext/>
      <w:outlineLvl w:val="2"/>
    </w:pPr>
    <w:rPr>
      <w:rFonts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PlayVideo\Documents\GROCERY%20LIST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GROCERY LIST 1</Template>
  <TotalTime>1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GROCERY LIST</vt:lpstr>
    </vt:vector>
  </TitlesOfParts>
  <Company>Microsoft Corporation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GROCERY LIST</dc:title>
  <dc:creator>Scottie</dc:creator>
  <cp:lastModifiedBy>Scottie Miller</cp:lastModifiedBy>
  <cp:revision>2</cp:revision>
  <cp:lastPrinted>2014-08-13T16:42:00Z</cp:lastPrinted>
  <dcterms:created xsi:type="dcterms:W3CDTF">2023-06-14T18:51:00Z</dcterms:created>
  <dcterms:modified xsi:type="dcterms:W3CDTF">2023-06-14T18:51:00Z</dcterms:modified>
</cp:coreProperties>
</file>